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E42" w:rsidRDefault="00486E42" w:rsidP="00E01403">
      <w:pPr>
        <w:spacing w:line="276" w:lineRule="auto"/>
      </w:pPr>
    </w:p>
    <w:p w:rsidR="00486E42" w:rsidRDefault="00486E42" w:rsidP="00E01403">
      <w:pPr>
        <w:spacing w:line="276" w:lineRule="auto"/>
      </w:pPr>
    </w:p>
    <w:p w:rsidR="00E01403" w:rsidRDefault="00E01403" w:rsidP="00E01403">
      <w:pPr>
        <w:spacing w:line="276" w:lineRule="auto"/>
      </w:pPr>
    </w:p>
    <w:p w:rsidR="00D365A8" w:rsidRDefault="00D365A8" w:rsidP="0074250C">
      <w:pPr>
        <w:tabs>
          <w:tab w:val="left" w:pos="142"/>
          <w:tab w:val="left" w:pos="426"/>
        </w:tabs>
        <w:autoSpaceDE w:val="0"/>
        <w:autoSpaceDN w:val="0"/>
        <w:adjustRightInd w:val="0"/>
        <w:textAlignment w:val="center"/>
        <w:rPr>
          <w:rFonts w:ascii="Calibri" w:hAnsi="Calibri" w:cs="Calibri"/>
          <w:color w:val="000000"/>
          <w:sz w:val="13"/>
          <w:szCs w:val="13"/>
        </w:rPr>
      </w:pPr>
    </w:p>
    <w:p w:rsidR="0074250C" w:rsidRPr="00F35923" w:rsidRDefault="004E1538" w:rsidP="0074250C">
      <w:pPr>
        <w:tabs>
          <w:tab w:val="left" w:pos="142"/>
          <w:tab w:val="left" w:pos="426"/>
        </w:tabs>
        <w:autoSpaceDE w:val="0"/>
        <w:autoSpaceDN w:val="0"/>
        <w:adjustRightInd w:val="0"/>
        <w:textAlignment w:val="center"/>
        <w:rPr>
          <w:rFonts w:ascii="Calibri" w:hAnsi="Calibri" w:cs="Calibri"/>
          <w:color w:val="000000"/>
          <w:sz w:val="13"/>
          <w:szCs w:val="13"/>
        </w:rPr>
      </w:pPr>
      <w:r>
        <w:rPr>
          <w:noProof/>
        </w:rPr>
        <w:drawing>
          <wp:inline distT="0" distB="0" distL="0" distR="0">
            <wp:extent cx="111557" cy="152400"/>
            <wp:effectExtent l="0" t="0" r="3175" b="0"/>
            <wp:docPr id="87" name="Grafik 87" descr="Ein Bild, das Sportdrachen, Outdoorobjekt, Regenschir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BTV_Bildmarke_klei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32" cy="21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16E" w:rsidRPr="00F3592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47AF4597" wp14:editId="2A0D90DE">
                <wp:simplePos x="0" y="0"/>
                <wp:positionH relativeFrom="page">
                  <wp:posOffset>4572000</wp:posOffset>
                </wp:positionH>
                <wp:positionV relativeFrom="page">
                  <wp:posOffset>1743075</wp:posOffset>
                </wp:positionV>
                <wp:extent cx="2599055" cy="1900555"/>
                <wp:effectExtent l="0" t="0" r="4445" b="444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55" cy="1900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923" w:rsidRPr="00D82EBF" w:rsidRDefault="00486E42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D82EBF">
                              <w:rPr>
                                <w:rFonts w:ascii="Calibri" w:hAnsi="Calibri"/>
                                <w:szCs w:val="22"/>
                              </w:rPr>
                              <w:t>Direkter Kontakt</w:t>
                            </w:r>
                            <w:r w:rsidR="00F35923" w:rsidRPr="00D82EBF">
                              <w:rPr>
                                <w:rFonts w:ascii="Calibri" w:hAnsi="Calibri"/>
                                <w:szCs w:val="22"/>
                              </w:rPr>
                              <w:t xml:space="preserve">: </w:t>
                            </w:r>
                            <w:r w:rsidR="000268DA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begin"/>
                            </w:r>
                            <w:r w:rsidR="000268DA" w:rsidRPr="00D82EBF">
                              <w:rPr>
                                <w:rFonts w:ascii="Calibri" w:hAnsi="Calibri"/>
                                <w:szCs w:val="22"/>
                              </w:rPr>
                              <w:instrText xml:space="preserve"> USERNAME  \* MERGEFORMAT </w:instrText>
                            </w:r>
                            <w:r w:rsidR="000268DA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separate"/>
                            </w:r>
                            <w:r w:rsidR="00005278">
                              <w:rPr>
                                <w:rFonts w:ascii="Calibri" w:hAnsi="Calibri"/>
                                <w:noProof/>
                                <w:szCs w:val="22"/>
                              </w:rPr>
                              <w:t>Max Muster</w:t>
                            </w:r>
                            <w:r w:rsidR="000268DA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end"/>
                            </w:r>
                          </w:p>
                          <w:p w:rsidR="00F35923" w:rsidRPr="00D82EBF" w:rsidRDefault="00486E42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D82EBF">
                              <w:rPr>
                                <w:rFonts w:ascii="Calibri" w:hAnsi="Calibri"/>
                                <w:szCs w:val="22"/>
                              </w:rPr>
                              <w:t>Bereich</w:t>
                            </w:r>
                            <w:r w:rsidR="00F35923" w:rsidRPr="00D82EBF">
                              <w:rPr>
                                <w:rFonts w:ascii="Calibri" w:hAnsi="Calibri"/>
                                <w:szCs w:val="22"/>
                              </w:rPr>
                              <w:t xml:space="preserve">: </w:t>
                            </w:r>
                            <w:r w:rsidR="00B76121">
                              <w:rPr>
                                <w:rFonts w:ascii="Calibri" w:hAnsi="Calibri"/>
                                <w:szCs w:val="22"/>
                              </w:rPr>
                              <w:t>Landesfachausschuss ...</w:t>
                            </w:r>
                          </w:p>
                          <w:p w:rsidR="00F35923" w:rsidRPr="00D82EBF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>Tel.: 089 15702-31</w:t>
                            </w:r>
                            <w:r w:rsidR="00B76121">
                              <w:rPr>
                                <w:rFonts w:ascii="Calibri" w:hAnsi="Calibri"/>
                                <w:szCs w:val="22"/>
                              </w:rPr>
                              <w:t>x</w:t>
                            </w: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>Fax: 089 15702-317</w:t>
                            </w: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 xml:space="preserve">E-Mail: </w:t>
                            </w:r>
                            <w:r w:rsidR="00B76121">
                              <w:rPr>
                                <w:rFonts w:ascii="Calibri" w:hAnsi="Calibri"/>
                                <w:szCs w:val="22"/>
                              </w:rPr>
                              <w:t>muster</w:t>
                            </w: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>@btv-turnen.de</w:t>
                            </w: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 xml:space="preserve">Datum: </w:t>
                            </w:r>
                            <w:r w:rsidR="00010E04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begin"/>
                            </w:r>
                            <w:r w:rsidR="00010E04" w:rsidRPr="00D82EBF">
                              <w:rPr>
                                <w:rFonts w:ascii="Calibri" w:hAnsi="Calibri"/>
                                <w:szCs w:val="22"/>
                              </w:rPr>
                              <w:instrText xml:space="preserve"> TIME \@ "d. MMMM yyyy" </w:instrText>
                            </w:r>
                            <w:r w:rsidR="00010E04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separate"/>
                            </w:r>
                            <w:r w:rsidR="002C5509">
                              <w:rPr>
                                <w:rFonts w:ascii="Calibri" w:hAnsi="Calibri"/>
                                <w:noProof/>
                                <w:szCs w:val="22"/>
                              </w:rPr>
                              <w:t>22. November 2019</w:t>
                            </w:r>
                            <w:r w:rsidR="00010E04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F459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in;margin-top:137.25pt;width:204.65pt;height:149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" filled="f" stroked="f">
                <v:textbox inset="0,0,0,0">
                  <w:txbxContent>
                    <w:p w:rsidR="00F35923" w:rsidRPr="00D82EBF" w:rsidRDefault="00486E42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D82EBF">
                        <w:rPr>
                          <w:rFonts w:ascii="Calibri" w:hAnsi="Calibri"/>
                          <w:szCs w:val="22"/>
                        </w:rPr>
                        <w:t>Direkter Kontakt</w:t>
                      </w:r>
                      <w:r w:rsidR="00F35923" w:rsidRPr="00D82EBF">
                        <w:rPr>
                          <w:rFonts w:ascii="Calibri" w:hAnsi="Calibri"/>
                          <w:szCs w:val="22"/>
                        </w:rPr>
                        <w:t xml:space="preserve">: </w:t>
                      </w:r>
                      <w:r w:rsidR="000268DA" w:rsidRPr="00D82EBF">
                        <w:rPr>
                          <w:rFonts w:ascii="Calibri" w:hAnsi="Calibri"/>
                          <w:szCs w:val="22"/>
                        </w:rPr>
                        <w:fldChar w:fldCharType="begin"/>
                      </w:r>
                      <w:r w:rsidR="000268DA" w:rsidRPr="00D82EBF">
                        <w:rPr>
                          <w:rFonts w:ascii="Calibri" w:hAnsi="Calibri"/>
                          <w:szCs w:val="22"/>
                        </w:rPr>
                        <w:instrText xml:space="preserve"> USERNAME  \* MERGEFORMAT </w:instrText>
                      </w:r>
                      <w:r w:rsidR="000268DA" w:rsidRPr="00D82EBF">
                        <w:rPr>
                          <w:rFonts w:ascii="Calibri" w:hAnsi="Calibri"/>
                          <w:szCs w:val="22"/>
                        </w:rPr>
                        <w:fldChar w:fldCharType="separate"/>
                      </w:r>
                      <w:r w:rsidR="00005278">
                        <w:rPr>
                          <w:rFonts w:ascii="Calibri" w:hAnsi="Calibri"/>
                          <w:noProof/>
                          <w:szCs w:val="22"/>
                        </w:rPr>
                        <w:t>Max Muster</w:t>
                      </w:r>
                      <w:r w:rsidR="000268DA" w:rsidRPr="00D82EBF">
                        <w:rPr>
                          <w:rFonts w:ascii="Calibri" w:hAnsi="Calibri"/>
                          <w:szCs w:val="22"/>
                        </w:rPr>
                        <w:fldChar w:fldCharType="end"/>
                      </w:r>
                    </w:p>
                    <w:p w:rsidR="00F35923" w:rsidRPr="00D82EBF" w:rsidRDefault="00486E42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D82EBF">
                        <w:rPr>
                          <w:rFonts w:ascii="Calibri" w:hAnsi="Calibri"/>
                          <w:szCs w:val="22"/>
                        </w:rPr>
                        <w:t>Bereich</w:t>
                      </w:r>
                      <w:r w:rsidR="00F35923" w:rsidRPr="00D82EBF">
                        <w:rPr>
                          <w:rFonts w:ascii="Calibri" w:hAnsi="Calibri"/>
                          <w:szCs w:val="22"/>
                        </w:rPr>
                        <w:t xml:space="preserve">: </w:t>
                      </w:r>
                      <w:r w:rsidR="00B76121">
                        <w:rPr>
                          <w:rFonts w:ascii="Calibri" w:hAnsi="Calibri"/>
                          <w:szCs w:val="22"/>
                        </w:rPr>
                        <w:t>Landesfachausschuss ...</w:t>
                      </w:r>
                    </w:p>
                    <w:p w:rsidR="00F35923" w:rsidRPr="00D82EBF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B76121">
                        <w:rPr>
                          <w:rFonts w:ascii="Calibri" w:hAnsi="Calibri"/>
                          <w:szCs w:val="22"/>
                        </w:rPr>
                        <w:t>Tel.: 089 15702-31</w:t>
                      </w:r>
                      <w:r w:rsidR="00B76121">
                        <w:rPr>
                          <w:rFonts w:ascii="Calibri" w:hAnsi="Calibri"/>
                          <w:szCs w:val="22"/>
                        </w:rPr>
                        <w:t>x</w:t>
                      </w: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B76121">
                        <w:rPr>
                          <w:rFonts w:ascii="Calibri" w:hAnsi="Calibri"/>
                          <w:szCs w:val="22"/>
                        </w:rPr>
                        <w:t>Fax: 089 15702-317</w:t>
                      </w: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B76121">
                        <w:rPr>
                          <w:rFonts w:ascii="Calibri" w:hAnsi="Calibri"/>
                          <w:szCs w:val="22"/>
                        </w:rPr>
                        <w:t xml:space="preserve">E-Mail: </w:t>
                      </w:r>
                      <w:r w:rsidR="00B76121">
                        <w:rPr>
                          <w:rFonts w:ascii="Calibri" w:hAnsi="Calibri"/>
                          <w:szCs w:val="22"/>
                        </w:rPr>
                        <w:t>muster</w:t>
                      </w:r>
                      <w:r w:rsidRPr="00B76121">
                        <w:rPr>
                          <w:rFonts w:ascii="Calibri" w:hAnsi="Calibri"/>
                          <w:szCs w:val="22"/>
                        </w:rPr>
                        <w:t>@btv-turnen.de</w:t>
                      </w: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B76121">
                        <w:rPr>
                          <w:rFonts w:ascii="Calibri" w:hAnsi="Calibri"/>
                          <w:szCs w:val="22"/>
                        </w:rPr>
                        <w:t xml:space="preserve">Datum: </w:t>
                      </w:r>
                      <w:r w:rsidR="00010E04" w:rsidRPr="00D82EBF">
                        <w:rPr>
                          <w:rFonts w:ascii="Calibri" w:hAnsi="Calibri"/>
                          <w:szCs w:val="22"/>
                        </w:rPr>
                        <w:fldChar w:fldCharType="begin"/>
                      </w:r>
                      <w:r w:rsidR="00010E04" w:rsidRPr="00D82EBF">
                        <w:rPr>
                          <w:rFonts w:ascii="Calibri" w:hAnsi="Calibri"/>
                          <w:szCs w:val="22"/>
                        </w:rPr>
                        <w:instrText xml:space="preserve"> TIME \@ "d. MMMM yyyy" </w:instrText>
                      </w:r>
                      <w:r w:rsidR="00010E04" w:rsidRPr="00D82EBF">
                        <w:rPr>
                          <w:rFonts w:ascii="Calibri" w:hAnsi="Calibri"/>
                          <w:szCs w:val="22"/>
                        </w:rPr>
                        <w:fldChar w:fldCharType="separate"/>
                      </w:r>
                      <w:r w:rsidR="002C5509">
                        <w:rPr>
                          <w:rFonts w:ascii="Calibri" w:hAnsi="Calibri"/>
                          <w:noProof/>
                          <w:szCs w:val="22"/>
                        </w:rPr>
                        <w:t>22. November 2019</w:t>
                      </w:r>
                      <w:r w:rsidR="00010E04" w:rsidRPr="00D82EBF">
                        <w:rPr>
                          <w:rFonts w:ascii="Calibri" w:hAnsi="Calibri"/>
                          <w:szCs w:val="22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74250C" w:rsidRPr="00F35923">
        <w:rPr>
          <w:rFonts w:ascii="Calibri" w:hAnsi="Calibri" w:cs="Calibri"/>
          <w:color w:val="000000"/>
          <w:sz w:val="13"/>
          <w:szCs w:val="13"/>
        </w:rPr>
        <w:t>Bayerischer Turnverband e. V.   |   Georg-</w:t>
      </w:r>
      <w:proofErr w:type="spellStart"/>
      <w:r w:rsidR="0074250C" w:rsidRPr="00F35923">
        <w:rPr>
          <w:rFonts w:ascii="Calibri" w:hAnsi="Calibri" w:cs="Calibri"/>
          <w:color w:val="000000"/>
          <w:sz w:val="13"/>
          <w:szCs w:val="13"/>
        </w:rPr>
        <w:t>Brauchle</w:t>
      </w:r>
      <w:proofErr w:type="spellEnd"/>
      <w:r w:rsidR="0074250C" w:rsidRPr="00F35923">
        <w:rPr>
          <w:rFonts w:ascii="Calibri" w:hAnsi="Calibri" w:cs="Calibri"/>
          <w:color w:val="000000"/>
          <w:sz w:val="13"/>
          <w:szCs w:val="13"/>
        </w:rPr>
        <w:t>-Ring 93   |   80992 München</w:t>
      </w:r>
    </w:p>
    <w:p w:rsidR="0074250C" w:rsidRDefault="0074250C" w:rsidP="0074250C">
      <w:pPr>
        <w:tabs>
          <w:tab w:val="left" w:pos="142"/>
          <w:tab w:val="left" w:pos="426"/>
        </w:tabs>
        <w:autoSpaceDE w:val="0"/>
        <w:autoSpaceDN w:val="0"/>
        <w:adjustRightInd w:val="0"/>
        <w:textAlignment w:val="center"/>
        <w:rPr>
          <w:rFonts w:ascii="Calibri" w:hAnsi="Calibri" w:cs="Calibri"/>
          <w:color w:val="000000"/>
          <w:sz w:val="12"/>
          <w:szCs w:val="12"/>
        </w:rPr>
      </w:pPr>
    </w:p>
    <w:p w:rsidR="00FB3B77" w:rsidRPr="001E3052" w:rsidRDefault="0007149D" w:rsidP="0074250C">
      <w:pPr>
        <w:tabs>
          <w:tab w:val="left" w:pos="142"/>
          <w:tab w:val="left" w:pos="426"/>
        </w:tabs>
        <w:autoSpaceDE w:val="0"/>
        <w:autoSpaceDN w:val="0"/>
        <w:adjustRightInd w:val="0"/>
        <w:textAlignment w:val="center"/>
        <w:rPr>
          <w:rFonts w:cs="Calibri"/>
          <w:color w:val="000000"/>
          <w:szCs w:val="22"/>
        </w:rPr>
      </w:pPr>
      <w:r w:rsidRPr="001E3052">
        <w:rPr>
          <w:rFonts w:cs="Calibri"/>
          <w:color w:val="000000"/>
          <w:szCs w:val="22"/>
        </w:rPr>
        <w:t>Verein</w:t>
      </w:r>
    </w:p>
    <w:p w:rsidR="0074250C" w:rsidRPr="001E3052" w:rsidRDefault="0074250C" w:rsidP="0074250C">
      <w:pPr>
        <w:tabs>
          <w:tab w:val="left" w:pos="142"/>
          <w:tab w:val="left" w:pos="426"/>
        </w:tabs>
        <w:rPr>
          <w:noProof/>
          <w:szCs w:val="22"/>
          <w:lang w:eastAsia="de-DE"/>
        </w:rPr>
      </w:pPr>
      <w:r w:rsidRPr="001E3052">
        <w:rPr>
          <w:noProof/>
          <w:szCs w:val="22"/>
          <w:lang w:eastAsia="de-DE"/>
        </w:rPr>
        <w:t xml:space="preserve">SV Musterclub                                         </w:t>
      </w:r>
      <w:r w:rsidRPr="001E3052">
        <w:rPr>
          <w:noProof/>
          <w:szCs w:val="22"/>
          <w:lang w:eastAsia="de-DE"/>
        </w:rPr>
        <w:tab/>
      </w:r>
    </w:p>
    <w:p w:rsidR="0074250C" w:rsidRPr="001E3052" w:rsidRDefault="0074250C" w:rsidP="0074250C">
      <w:pPr>
        <w:tabs>
          <w:tab w:val="left" w:pos="142"/>
          <w:tab w:val="left" w:pos="426"/>
        </w:tabs>
        <w:rPr>
          <w:noProof/>
          <w:szCs w:val="22"/>
          <w:lang w:eastAsia="de-DE"/>
        </w:rPr>
      </w:pPr>
      <w:r w:rsidRPr="001E3052">
        <w:rPr>
          <w:noProof/>
          <w:szCs w:val="22"/>
          <w:lang w:eastAsia="de-DE"/>
        </w:rPr>
        <w:t xml:space="preserve">Herrn Fritz Mustermann      </w:t>
      </w:r>
    </w:p>
    <w:p w:rsidR="0074250C" w:rsidRPr="001E3052" w:rsidRDefault="0074250C" w:rsidP="0074250C">
      <w:pPr>
        <w:tabs>
          <w:tab w:val="left" w:pos="142"/>
          <w:tab w:val="left" w:pos="426"/>
        </w:tabs>
        <w:rPr>
          <w:noProof/>
          <w:szCs w:val="22"/>
          <w:lang w:eastAsia="de-DE"/>
        </w:rPr>
      </w:pPr>
      <w:r w:rsidRPr="001E3052">
        <w:rPr>
          <w:noProof/>
          <w:szCs w:val="22"/>
          <w:lang w:eastAsia="de-DE"/>
        </w:rPr>
        <w:t>Musterstraße 34</w:t>
      </w:r>
    </w:p>
    <w:p w:rsidR="0074250C" w:rsidRPr="001E3052" w:rsidRDefault="0074250C" w:rsidP="0074250C">
      <w:pPr>
        <w:tabs>
          <w:tab w:val="left" w:pos="142"/>
          <w:tab w:val="left" w:pos="426"/>
        </w:tabs>
        <w:rPr>
          <w:noProof/>
          <w:szCs w:val="22"/>
          <w:lang w:eastAsia="de-DE"/>
        </w:rPr>
      </w:pPr>
      <w:r w:rsidRPr="001E3052">
        <w:rPr>
          <w:b/>
          <w:noProof/>
          <w:szCs w:val="22"/>
          <w:lang w:eastAsia="de-DE"/>
        </w:rPr>
        <w:tab/>
      </w:r>
      <w:r w:rsidRPr="001E3052">
        <w:rPr>
          <w:b/>
          <w:noProof/>
          <w:szCs w:val="22"/>
          <w:lang w:eastAsia="de-DE"/>
        </w:rPr>
        <w:tab/>
      </w:r>
      <w:r w:rsidRPr="001E3052">
        <w:rPr>
          <w:b/>
          <w:noProof/>
          <w:szCs w:val="22"/>
          <w:lang w:eastAsia="de-DE"/>
        </w:rPr>
        <w:tab/>
      </w:r>
      <w:r w:rsidRPr="001E3052">
        <w:rPr>
          <w:b/>
          <w:noProof/>
          <w:szCs w:val="22"/>
          <w:lang w:eastAsia="de-DE"/>
        </w:rPr>
        <w:tab/>
      </w:r>
    </w:p>
    <w:p w:rsidR="0074250C" w:rsidRPr="001E3052" w:rsidRDefault="0074250C" w:rsidP="0074250C">
      <w:pPr>
        <w:tabs>
          <w:tab w:val="left" w:pos="142"/>
        </w:tabs>
        <w:jc w:val="both"/>
        <w:rPr>
          <w:noProof/>
          <w:szCs w:val="22"/>
          <w:lang w:eastAsia="de-DE"/>
        </w:rPr>
      </w:pPr>
      <w:r w:rsidRPr="001E3052">
        <w:rPr>
          <w:noProof/>
          <w:szCs w:val="22"/>
          <w:lang w:eastAsia="de-DE"/>
        </w:rPr>
        <w:t>84137 Musterburg</w:t>
      </w:r>
    </w:p>
    <w:p w:rsidR="00486E42" w:rsidRPr="001E3052" w:rsidRDefault="00486E42">
      <w:pPr>
        <w:rPr>
          <w:szCs w:val="22"/>
        </w:rPr>
      </w:pPr>
    </w:p>
    <w:p w:rsidR="00486E42" w:rsidRPr="001E3052" w:rsidRDefault="00486E42">
      <w:pPr>
        <w:rPr>
          <w:szCs w:val="22"/>
        </w:rPr>
      </w:pPr>
    </w:p>
    <w:p w:rsidR="00D365A8" w:rsidRPr="001E3052" w:rsidRDefault="00D365A8">
      <w:pPr>
        <w:rPr>
          <w:szCs w:val="22"/>
        </w:rPr>
      </w:pPr>
    </w:p>
    <w:p w:rsidR="00D365A8" w:rsidRPr="001E3052" w:rsidRDefault="00D365A8">
      <w:pPr>
        <w:rPr>
          <w:szCs w:val="22"/>
        </w:rPr>
      </w:pPr>
    </w:p>
    <w:p w:rsidR="00D365A8" w:rsidRPr="001E3052" w:rsidRDefault="001E3052">
      <w:pPr>
        <w:rPr>
          <w:b/>
          <w:bCs/>
          <w:szCs w:val="22"/>
        </w:rPr>
      </w:pPr>
      <w:r w:rsidRPr="001E3052">
        <w:rPr>
          <w:b/>
          <w:bCs/>
          <w:szCs w:val="22"/>
        </w:rPr>
        <w:t>Die Betreffzeile</w:t>
      </w:r>
    </w:p>
    <w:p w:rsidR="00486E42" w:rsidRPr="001E3052" w:rsidRDefault="00486E42">
      <w:pPr>
        <w:rPr>
          <w:szCs w:val="22"/>
        </w:rPr>
      </w:pPr>
    </w:p>
    <w:p w:rsidR="00D365A8" w:rsidRPr="001E3052" w:rsidRDefault="00D365A8">
      <w:pPr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  <w:r w:rsidRPr="001E3052">
        <w:rPr>
          <w:szCs w:val="22"/>
        </w:rPr>
        <w:t>Sehr geehrte Frau Muster,</w:t>
      </w:r>
    </w:p>
    <w:p w:rsidR="00D365A8" w:rsidRPr="001E3052" w:rsidRDefault="00D365A8" w:rsidP="00E6612D">
      <w:pPr>
        <w:jc w:val="both"/>
        <w:rPr>
          <w:szCs w:val="22"/>
        </w:rPr>
      </w:pPr>
    </w:p>
    <w:p w:rsidR="00D365A8" w:rsidRDefault="00D365A8" w:rsidP="00E6612D">
      <w:pPr>
        <w:jc w:val="both"/>
        <w:rPr>
          <w:szCs w:val="22"/>
        </w:rPr>
      </w:pPr>
      <w:r w:rsidRPr="001E3052">
        <w:rPr>
          <w:szCs w:val="22"/>
        </w:rPr>
        <w:t>hier geht’s mit dem Text los...</w:t>
      </w:r>
    </w:p>
    <w:p w:rsidR="00D365A8" w:rsidRPr="001E3052" w:rsidRDefault="00D365A8" w:rsidP="00E6612D">
      <w:pPr>
        <w:jc w:val="both"/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  <w:r w:rsidRPr="001E3052">
        <w:rPr>
          <w:szCs w:val="22"/>
        </w:rPr>
        <w:t>Mit freundlichen Grüßen</w:t>
      </w:r>
    </w:p>
    <w:p w:rsidR="00D365A8" w:rsidRPr="001E3052" w:rsidRDefault="00D365A8" w:rsidP="00E6612D">
      <w:pPr>
        <w:jc w:val="both"/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  <w:r w:rsidRPr="001E3052">
        <w:rPr>
          <w:szCs w:val="22"/>
        </w:rPr>
        <w:t>Bayerischer Turnverband e. V.</w:t>
      </w:r>
    </w:p>
    <w:p w:rsidR="00D365A8" w:rsidRPr="001E3052" w:rsidRDefault="00D365A8" w:rsidP="00E6612D">
      <w:pPr>
        <w:jc w:val="both"/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</w:p>
    <w:p w:rsidR="00934644" w:rsidRDefault="00720863" w:rsidP="00E6612D">
      <w:pPr>
        <w:jc w:val="both"/>
        <w:rPr>
          <w:szCs w:val="22"/>
        </w:rPr>
      </w:pPr>
      <w:r>
        <w:rPr>
          <w:szCs w:val="22"/>
        </w:rPr>
        <w:t>Max Muster</w:t>
      </w:r>
    </w:p>
    <w:p w:rsidR="00D365A8" w:rsidRPr="001E3052" w:rsidRDefault="000268DA" w:rsidP="00E6612D">
      <w:pPr>
        <w:jc w:val="both"/>
        <w:rPr>
          <w:szCs w:val="22"/>
        </w:rPr>
      </w:pPr>
      <w:r w:rsidRPr="001E3052">
        <w:rPr>
          <w:szCs w:val="22"/>
        </w:rPr>
        <w:t>Bereich</w:t>
      </w:r>
    </w:p>
    <w:p w:rsidR="000268DA" w:rsidRPr="001E3052" w:rsidRDefault="000268DA" w:rsidP="00E6612D">
      <w:pPr>
        <w:jc w:val="both"/>
        <w:rPr>
          <w:szCs w:val="22"/>
        </w:rPr>
      </w:pPr>
    </w:p>
    <w:p w:rsidR="00383F47" w:rsidRPr="001E3052" w:rsidRDefault="000268DA" w:rsidP="00E6612D">
      <w:pPr>
        <w:jc w:val="both"/>
        <w:rPr>
          <w:szCs w:val="22"/>
        </w:rPr>
      </w:pPr>
      <w:r w:rsidRPr="001E3052">
        <w:rPr>
          <w:szCs w:val="22"/>
        </w:rPr>
        <w:t>Anlage</w:t>
      </w:r>
    </w:p>
    <w:sectPr w:rsidR="00383F47" w:rsidRPr="001E3052" w:rsidSect="00E014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588" w:right="1134" w:bottom="1361" w:left="1418" w:header="68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66BC" w:rsidRDefault="001F66BC" w:rsidP="00D350E5">
      <w:r>
        <w:separator/>
      </w:r>
    </w:p>
  </w:endnote>
  <w:endnote w:type="continuationSeparator" w:id="0">
    <w:p w:rsidR="001F66BC" w:rsidRDefault="001F66BC" w:rsidP="00D35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Textkörper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Überschriften">
    <w:altName w:val="Times New Roman"/>
    <w:panose1 w:val="020B0604020202020204"/>
    <w:charset w:val="00"/>
    <w:family w:val="roman"/>
    <w:pitch w:val="default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066" w:rsidRDefault="00A8706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50E5" w:rsidRDefault="0074250C">
    <w:pPr>
      <w:pStyle w:val="Fuzeile"/>
    </w:pPr>
    <w:r>
      <w:rPr>
        <w:noProof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column">
            <wp:posOffset>-267384</wp:posOffset>
          </wp:positionH>
          <wp:positionV relativeFrom="paragraph">
            <wp:posOffset>-624602</wp:posOffset>
          </wp:positionV>
          <wp:extent cx="6939539" cy="991045"/>
          <wp:effectExtent l="0" t="0" r="0" b="0"/>
          <wp:wrapNone/>
          <wp:docPr id="82" name="Grafik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Element 6@30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9611" cy="10081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6E42" w:rsidRDefault="00A840B9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6D428849" wp14:editId="2C7337C1">
              <wp:simplePos x="0" y="0"/>
              <wp:positionH relativeFrom="column">
                <wp:posOffset>-901139</wp:posOffset>
              </wp:positionH>
              <wp:positionV relativeFrom="paragraph">
                <wp:posOffset>-2497825</wp:posOffset>
              </wp:positionV>
              <wp:extent cx="258792" cy="0"/>
              <wp:effectExtent l="0" t="0" r="8255" b="1270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792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13185AA" id="Gerade Verbindung 5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95pt,-196.7pt" to="-50.55pt,-19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" strokecolor="#7f7f7f [1612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790ED5BC" wp14:editId="492A8329">
              <wp:simplePos x="0" y="0"/>
              <wp:positionH relativeFrom="column">
                <wp:posOffset>-900430</wp:posOffset>
              </wp:positionH>
              <wp:positionV relativeFrom="paragraph">
                <wp:posOffset>-4708540</wp:posOffset>
              </wp:positionV>
              <wp:extent cx="374266" cy="0"/>
              <wp:effectExtent l="0" t="0" r="6985" b="1270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4266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2A899D" id="Gerade Verbindung 4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9pt,-370.75pt" to="-41.45pt,-37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" strokecolor="#7f7f7f [1612]" strokeweight=".5pt">
              <v:stroke joinstyle="miter"/>
            </v:line>
          </w:pict>
        </mc:Fallback>
      </mc:AlternateContent>
    </w:r>
    <w:r w:rsidR="0074250C"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-317626</wp:posOffset>
          </wp:positionH>
          <wp:positionV relativeFrom="paragraph">
            <wp:posOffset>-933227</wp:posOffset>
          </wp:positionV>
          <wp:extent cx="6970395" cy="1287748"/>
          <wp:effectExtent l="0" t="0" r="1905" b="0"/>
          <wp:wrapNone/>
          <wp:docPr id="85" name="Grafik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Element 7@30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5866" cy="1294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250C" w:rsidRPr="00F35923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1A869AA" wp14:editId="34EA4965">
              <wp:simplePos x="0" y="0"/>
              <wp:positionH relativeFrom="page">
                <wp:posOffset>2477604</wp:posOffset>
              </wp:positionH>
              <wp:positionV relativeFrom="page">
                <wp:posOffset>9970770</wp:posOffset>
              </wp:positionV>
              <wp:extent cx="1458595" cy="391795"/>
              <wp:effectExtent l="0" t="0" r="1905" b="1905"/>
              <wp:wrapNone/>
              <wp:docPr id="28" name="Textfeld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8595" cy="3917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Stadtsparkasse München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IBAN DE53701500000028255800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BIC SSKMDEMMXXX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A869AA" id="_x0000_t202" coordsize="21600,21600" o:spt="202" path="m,l,21600r21600,l21600,xe">
              <v:stroke joinstyle="miter"/>
              <v:path gradientshapeok="t" o:connecttype="rect"/>
            </v:shapetype>
            <v:shape id="Textfeld 28" o:spid="_x0000_s1027" type="#_x0000_t202" style="position:absolute;margin-left:195.1pt;margin-top:785.1pt;width:114.85pt;height:30.8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" filled="f" stroked="f">
              <v:textbox inset="0,0,0,0">
                <w:txbxContent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Stadtsparkasse München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IBAN DE53701500000028255800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BIC SSKMDEMMXXX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4250C" w:rsidRPr="00F35923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1A869AA" wp14:editId="34EA4965">
              <wp:simplePos x="0" y="0"/>
              <wp:positionH relativeFrom="page">
                <wp:posOffset>4242104</wp:posOffset>
              </wp:positionH>
              <wp:positionV relativeFrom="page">
                <wp:posOffset>9970770</wp:posOffset>
              </wp:positionV>
              <wp:extent cx="1581785" cy="391795"/>
              <wp:effectExtent l="0" t="0" r="5715" b="1905"/>
              <wp:wrapNone/>
              <wp:docPr id="29" name="Textfeld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785" cy="3917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E-Mail info@btv-turnen.de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Vereinsregister München Nr. 4499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Steuernummer 143/211/10666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A869AA" id="Textfeld 29" o:spid="_x0000_s1028" type="#_x0000_t202" style="position:absolute;margin-left:334pt;margin-top:785.1pt;width:124.55pt;height:30.8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" filled="f" stroked="f">
              <v:textbox inset="0,0,0,0">
                <w:txbxContent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E-Mail info@btv-turnen.de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Vereinsregister München Nr. 4499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Steuernummer 143/211/10666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4250C" w:rsidRPr="00F35923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DA306C6" wp14:editId="5247C12E">
              <wp:simplePos x="0" y="0"/>
              <wp:positionH relativeFrom="page">
                <wp:posOffset>862330</wp:posOffset>
              </wp:positionH>
              <wp:positionV relativeFrom="page">
                <wp:posOffset>9971322</wp:posOffset>
              </wp:positionV>
              <wp:extent cx="1398815" cy="391886"/>
              <wp:effectExtent l="0" t="0" r="0" b="1905"/>
              <wp:wrapNone/>
              <wp:docPr id="9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8815" cy="3918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Bayerischer Turnverband e. V.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Georg-</w:t>
                          </w:r>
                          <w:proofErr w:type="spellStart"/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Brauchle</w:t>
                          </w:r>
                          <w:proofErr w:type="spellEnd"/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-Ring 93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80992 München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A306C6" id="Textfeld 9" o:spid="_x0000_s1029" type="#_x0000_t202" style="position:absolute;margin-left:67.9pt;margin-top:785.15pt;width:110.15pt;height:30.8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" filled="f" stroked="f">
              <v:textbox inset="0,0,0,0">
                <w:txbxContent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Bayerischer Turnverband e. V.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Georg-</w:t>
                    </w:r>
                    <w:proofErr w:type="spellStart"/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Brauchle</w:t>
                    </w:r>
                    <w:proofErr w:type="spellEnd"/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-Ring 93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80992 München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66BC" w:rsidRDefault="001F66BC" w:rsidP="00D350E5">
      <w:r>
        <w:separator/>
      </w:r>
    </w:p>
  </w:footnote>
  <w:footnote w:type="continuationSeparator" w:id="0">
    <w:p w:rsidR="001F66BC" w:rsidRDefault="001F66BC" w:rsidP="00D350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066" w:rsidRDefault="00A870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50E5" w:rsidRDefault="0074250C">
    <w:pPr>
      <w:pStyle w:val="Kopfzeile"/>
    </w:pPr>
    <w:r>
      <w:rPr>
        <w:noProof/>
      </w:rPr>
      <w:drawing>
        <wp:anchor distT="0" distB="0" distL="114300" distR="114300" simplePos="0" relativeHeight="251684864" behindDoc="1" locked="0" layoutInCell="1" allowOverlap="1" wp14:anchorId="2F4BE92B" wp14:editId="0E3CDF61">
          <wp:simplePos x="0" y="0"/>
          <wp:positionH relativeFrom="column">
            <wp:posOffset>4314665</wp:posOffset>
          </wp:positionH>
          <wp:positionV relativeFrom="paragraph">
            <wp:posOffset>-118619</wp:posOffset>
          </wp:positionV>
          <wp:extent cx="1995511" cy="731181"/>
          <wp:effectExtent l="0" t="0" r="0" b="0"/>
          <wp:wrapNone/>
          <wp:docPr id="80" name="Grafik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Element 5@1000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274" cy="737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2816" behindDoc="1" locked="0" layoutInCell="1" allowOverlap="1" wp14:anchorId="2AA751D8" wp14:editId="6FFB91D3">
          <wp:simplePos x="0" y="0"/>
          <wp:positionH relativeFrom="column">
            <wp:posOffset>-1386107</wp:posOffset>
          </wp:positionH>
          <wp:positionV relativeFrom="paragraph">
            <wp:posOffset>-635</wp:posOffset>
          </wp:positionV>
          <wp:extent cx="3443237" cy="281354"/>
          <wp:effectExtent l="0" t="0" r="0" b="0"/>
          <wp:wrapNone/>
          <wp:docPr id="81" name="Grafik 81" descr="Ein Bild, das r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Element 4@1000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3237" cy="281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6E42" w:rsidRDefault="00B76121">
    <w:pPr>
      <w:pStyle w:val="Kopfzeile"/>
    </w:pPr>
    <w:bookmarkStart w:id="0" w:name="_GoBack"/>
    <w:r>
      <w:rPr>
        <w:noProof/>
      </w:rPr>
      <w:drawing>
        <wp:anchor distT="0" distB="0" distL="114300" distR="114300" simplePos="0" relativeHeight="251693056" behindDoc="1" locked="0" layoutInCell="1" allowOverlap="1">
          <wp:simplePos x="0" y="0"/>
          <wp:positionH relativeFrom="column">
            <wp:posOffset>3517661</wp:posOffset>
          </wp:positionH>
          <wp:positionV relativeFrom="paragraph">
            <wp:posOffset>-87105</wp:posOffset>
          </wp:positionV>
          <wp:extent cx="2584429" cy="837355"/>
          <wp:effectExtent l="0" t="0" r="0" b="127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BTV_LFA_fittnes_Aerobic_vorscha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29" cy="837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B334AD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-900430</wp:posOffset>
              </wp:positionH>
              <wp:positionV relativeFrom="paragraph">
                <wp:posOffset>3350925</wp:posOffset>
              </wp:positionV>
              <wp:extent cx="258792" cy="0"/>
              <wp:effectExtent l="0" t="0" r="8255" b="1270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792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E0D959C" id="Gerade Verbindung 3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9pt,263.85pt" to="-50.5pt,26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" strokecolor="#7f7f7f [1612]" strokeweight=".5pt">
              <v:stroke joinstyle="miter"/>
            </v:line>
          </w:pict>
        </mc:Fallback>
      </mc:AlternateContent>
    </w:r>
    <w:r w:rsidR="00B334AD" w:rsidRPr="00B334AD">
      <w:rPr>
        <w:noProof/>
      </w:rPr>
      <w:drawing>
        <wp:anchor distT="0" distB="0" distL="114300" distR="114300" simplePos="0" relativeHeight="251686912" behindDoc="1" locked="0" layoutInCell="1" allowOverlap="1" wp14:anchorId="0838CBA2">
          <wp:simplePos x="0" y="0"/>
          <wp:positionH relativeFrom="column">
            <wp:posOffset>-159086</wp:posOffset>
          </wp:positionH>
          <wp:positionV relativeFrom="paragraph">
            <wp:posOffset>1207698</wp:posOffset>
          </wp:positionV>
          <wp:extent cx="3060700" cy="16256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0700" cy="16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250C">
      <w:rPr>
        <w:noProof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-1376982</wp:posOffset>
          </wp:positionH>
          <wp:positionV relativeFrom="paragraph">
            <wp:posOffset>-6420</wp:posOffset>
          </wp:positionV>
          <wp:extent cx="3443237" cy="281354"/>
          <wp:effectExtent l="0" t="0" r="0" b="0"/>
          <wp:wrapNone/>
          <wp:docPr id="84" name="Grafik 84" descr="Ein Bild, das r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Element 4@1000x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3237" cy="281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121"/>
    <w:rsid w:val="00005278"/>
    <w:rsid w:val="00010E04"/>
    <w:rsid w:val="000268DA"/>
    <w:rsid w:val="0007149D"/>
    <w:rsid w:val="00085886"/>
    <w:rsid w:val="001653EA"/>
    <w:rsid w:val="0017378B"/>
    <w:rsid w:val="001E3052"/>
    <w:rsid w:val="001F66BC"/>
    <w:rsid w:val="002411B8"/>
    <w:rsid w:val="002C5509"/>
    <w:rsid w:val="00315830"/>
    <w:rsid w:val="00383F47"/>
    <w:rsid w:val="003B2301"/>
    <w:rsid w:val="0045159F"/>
    <w:rsid w:val="00486E42"/>
    <w:rsid w:val="004E1538"/>
    <w:rsid w:val="005721EF"/>
    <w:rsid w:val="006900C5"/>
    <w:rsid w:val="006933E3"/>
    <w:rsid w:val="00720863"/>
    <w:rsid w:val="00725524"/>
    <w:rsid w:val="00741826"/>
    <w:rsid w:val="0074250C"/>
    <w:rsid w:val="00771F0E"/>
    <w:rsid w:val="00785FD9"/>
    <w:rsid w:val="00796D5A"/>
    <w:rsid w:val="007F1F0B"/>
    <w:rsid w:val="008F3FFF"/>
    <w:rsid w:val="0093216E"/>
    <w:rsid w:val="00934644"/>
    <w:rsid w:val="00943FA2"/>
    <w:rsid w:val="00A840B9"/>
    <w:rsid w:val="00A87066"/>
    <w:rsid w:val="00AB2AEC"/>
    <w:rsid w:val="00B334AD"/>
    <w:rsid w:val="00B63C0A"/>
    <w:rsid w:val="00B76121"/>
    <w:rsid w:val="00BC43B7"/>
    <w:rsid w:val="00C74978"/>
    <w:rsid w:val="00CB77D8"/>
    <w:rsid w:val="00CD6C21"/>
    <w:rsid w:val="00D350E5"/>
    <w:rsid w:val="00D365A8"/>
    <w:rsid w:val="00D82EBF"/>
    <w:rsid w:val="00E01403"/>
    <w:rsid w:val="00E6612D"/>
    <w:rsid w:val="00E82CC3"/>
    <w:rsid w:val="00EA555F"/>
    <w:rsid w:val="00EB0838"/>
    <w:rsid w:val="00EF6781"/>
    <w:rsid w:val="00F35923"/>
    <w:rsid w:val="00FB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D72C3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17378B"/>
    <w:rPr>
      <w:rFonts w:cs="Times New Roman (Textkörper CS)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5159F"/>
    <w:pPr>
      <w:keepNext/>
      <w:keepLines/>
      <w:spacing w:before="240"/>
      <w:outlineLvl w:val="0"/>
    </w:pPr>
    <w:rPr>
      <w:rFonts w:asciiTheme="majorHAnsi" w:eastAsiaTheme="majorEastAsia" w:hAnsiTheme="majorHAnsi" w:cs="Times New Roman (Überschriften"/>
      <w:b/>
      <w:caps/>
      <w:color w:val="4472C4" w:themeColor="accent1"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7378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50E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350E5"/>
  </w:style>
  <w:style w:type="paragraph" w:styleId="Fuzeile">
    <w:name w:val="footer"/>
    <w:basedOn w:val="Standard"/>
    <w:link w:val="FuzeileZchn"/>
    <w:uiPriority w:val="99"/>
    <w:unhideWhenUsed/>
    <w:rsid w:val="00D350E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350E5"/>
  </w:style>
  <w:style w:type="character" w:customStyle="1" w:styleId="berschrift1Zchn">
    <w:name w:val="Überschrift 1 Zchn"/>
    <w:basedOn w:val="Absatz-Standardschriftart"/>
    <w:link w:val="berschrift1"/>
    <w:uiPriority w:val="9"/>
    <w:rsid w:val="0045159F"/>
    <w:rPr>
      <w:rFonts w:asciiTheme="majorHAnsi" w:eastAsiaTheme="majorEastAsia" w:hAnsiTheme="majorHAnsi" w:cs="Times New Roman (Überschriften"/>
      <w:b/>
      <w:caps/>
      <w:color w:val="4472C4" w:themeColor="accent1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7378B"/>
    <w:rPr>
      <w:rFonts w:asciiTheme="majorHAnsi" w:eastAsiaTheme="majorEastAsia" w:hAnsiTheme="majorHAnsi" w:cstheme="majorBidi"/>
      <w:b/>
      <w:sz w:val="28"/>
      <w:szCs w:val="26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5159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5159F"/>
    <w:rPr>
      <w:rFonts w:cs="Times New Roman (Textkörper CS)"/>
      <w:i/>
      <w:iCs/>
      <w:color w:val="4472C4" w:themeColor="accent1"/>
      <w:sz w:val="22"/>
    </w:rPr>
  </w:style>
  <w:style w:type="character" w:styleId="IntensiverVerweis">
    <w:name w:val="Intense Reference"/>
    <w:basedOn w:val="Absatz-Standardschriftart"/>
    <w:uiPriority w:val="32"/>
    <w:qFormat/>
    <w:rsid w:val="0045159F"/>
    <w:rPr>
      <w:b/>
      <w:bCs/>
      <w:smallCaps/>
      <w:color w:val="4472C4" w:themeColor="accent1"/>
      <w:spacing w:val="5"/>
    </w:rPr>
  </w:style>
  <w:style w:type="character" w:styleId="IntensiveHervorhebung">
    <w:name w:val="Intense Emphasis"/>
    <w:basedOn w:val="Absatz-Standardschriftart"/>
    <w:uiPriority w:val="21"/>
    <w:qFormat/>
    <w:rsid w:val="0045159F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6.emf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0C754021DB1D04B801797924A14B71D" ma:contentTypeVersion="13" ma:contentTypeDescription="Ein neues Dokument erstellen." ma:contentTypeScope="" ma:versionID="79424796ee7d3ade76000e3d2373f253">
  <xsd:schema xmlns:xsd="http://www.w3.org/2001/XMLSchema" xmlns:xs="http://www.w3.org/2001/XMLSchema" xmlns:p="http://schemas.microsoft.com/office/2006/metadata/properties" xmlns:ns2="9e11bf8b-4adc-444a-ae2c-56c52fde632b" xmlns:ns3="4762b141-12db-4fd0-90ba-2d9277816f8f" targetNamespace="http://schemas.microsoft.com/office/2006/metadata/properties" ma:root="true" ma:fieldsID="bb7d1ea1ad2b584fc6fde010b1c51b74" ns2:_="" ns3:_="">
    <xsd:import namespace="9e11bf8b-4adc-444a-ae2c-56c52fde632b"/>
    <xsd:import namespace="4762b141-12db-4fd0-90ba-2d9277816f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Inf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1bf8b-4adc-444a-ae2c-56c52fde63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fo" ma:index="20" nillable="true" ma:displayName="Info" ma:format="DateOnly" ma:internalName="Info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62b141-12db-4fd0-90ba-2d9277816f8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fo xmlns="9e11bf8b-4adc-444a-ae2c-56c52fde632b" xsi:nil="true"/>
  </documentManagement>
</p:properties>
</file>

<file path=customXml/itemProps1.xml><?xml version="1.0" encoding="utf-8"?>
<ds:datastoreItem xmlns:ds="http://schemas.openxmlformats.org/officeDocument/2006/customXml" ds:itemID="{6FD6E23B-771E-F44A-8665-577897971A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42BFE52-EDA8-4ABA-A0A2-781BD9934184}"/>
</file>

<file path=customXml/itemProps3.xml><?xml version="1.0" encoding="utf-8"?>
<ds:datastoreItem xmlns:ds="http://schemas.openxmlformats.org/officeDocument/2006/customXml" ds:itemID="{8825B7F5-1545-41CA-8B51-123AC0FBBFD1}"/>
</file>

<file path=customXml/itemProps4.xml><?xml version="1.0" encoding="utf-8"?>
<ds:datastoreItem xmlns:ds="http://schemas.openxmlformats.org/officeDocument/2006/customXml" ds:itemID="{DB30A5E0-5B46-4423-9F7E-B53C01887EF0}"/>
</file>

<file path=docProps/app.xml><?xml version="1.0" encoding="utf-8"?>
<Properties xmlns="http://schemas.openxmlformats.org/officeDocument/2006/extended-properties" xmlns:vt="http://schemas.openxmlformats.org/officeDocument/2006/docPropsVTypes">
  <Template>Rhoenrad_Vorlage_Briefpapier.dotx</Template>
  <TotalTime>0</TotalTime>
  <Pages>1</Pages>
  <Words>52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Franz</dc:creator>
  <cp:keywords/>
  <dc:description/>
  <cp:lastModifiedBy>Stefan Franz</cp:lastModifiedBy>
  <cp:revision>2</cp:revision>
  <cp:lastPrinted>2019-08-23T14:34:00Z</cp:lastPrinted>
  <dcterms:created xsi:type="dcterms:W3CDTF">2019-11-22T15:53:00Z</dcterms:created>
  <dcterms:modified xsi:type="dcterms:W3CDTF">2019-11-22T15:53:00Z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0x010100B0C754021DB1D04B801797924A14B71D</vt:lpwstr>
  </property>
</Properties>
</file>